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5EBE" w:rsidRPr="006721F0" w:rsidRDefault="00EE5EBE" w:rsidP="00EE5EBE">
      <w:pPr>
        <w:pStyle w:val="BodyTextIndent3"/>
        <w:jc w:val="right"/>
        <w:rPr>
          <w:rFonts w:ascii="Arial Narrow" w:hAnsi="Arial Narrow" w:cs="Arial Narrow"/>
          <w:i/>
          <w:iCs/>
          <w:sz w:val="22"/>
          <w:szCs w:val="22"/>
        </w:rPr>
      </w:pPr>
      <w:r>
        <w:rPr>
          <w:rFonts w:ascii="Arial Narrow" w:hAnsi="Arial Narrow" w:cs="Arial Narrow"/>
          <w:i/>
          <w:iCs/>
          <w:sz w:val="22"/>
          <w:szCs w:val="22"/>
        </w:rPr>
        <w:t>Załącznik nr 1</w:t>
      </w:r>
      <w:r w:rsidRPr="006721F0">
        <w:rPr>
          <w:rFonts w:ascii="Arial Narrow" w:hAnsi="Arial Narrow" w:cs="Arial Narrow"/>
          <w:i/>
          <w:iCs/>
          <w:sz w:val="22"/>
          <w:szCs w:val="22"/>
        </w:rPr>
        <w:t xml:space="preserve"> do </w:t>
      </w:r>
      <w:proofErr w:type="spellStart"/>
      <w:r w:rsidRPr="006721F0">
        <w:rPr>
          <w:rFonts w:ascii="Arial Narrow" w:hAnsi="Arial Narrow" w:cs="Arial Narrow"/>
          <w:i/>
          <w:iCs/>
          <w:sz w:val="22"/>
          <w:szCs w:val="22"/>
        </w:rPr>
        <w:t>siwz</w:t>
      </w:r>
      <w:proofErr w:type="spellEnd"/>
    </w:p>
    <w:p w:rsidR="00EE5EBE" w:rsidRPr="006721F0" w:rsidRDefault="00EE5EBE" w:rsidP="00EE5EBE">
      <w:pPr>
        <w:pStyle w:val="BodyTextIndent3"/>
        <w:jc w:val="right"/>
        <w:rPr>
          <w:rFonts w:ascii="Arial Narrow" w:hAnsi="Arial Narrow" w:cs="Arial Narrow"/>
          <w:i/>
          <w:iCs/>
          <w:sz w:val="22"/>
          <w:szCs w:val="22"/>
        </w:rPr>
      </w:pPr>
      <w:r w:rsidRPr="006721F0">
        <w:rPr>
          <w:rFonts w:ascii="Arial Narrow" w:hAnsi="Arial Narrow" w:cs="Arial Narrow"/>
          <w:i/>
          <w:iCs/>
          <w:sz w:val="22"/>
          <w:szCs w:val="22"/>
        </w:rPr>
        <w:t>...............................................................</w:t>
      </w:r>
    </w:p>
    <w:p w:rsidR="00EE5EBE" w:rsidRPr="006721F0" w:rsidRDefault="00EE5EBE" w:rsidP="00EE5EBE">
      <w:pPr>
        <w:pStyle w:val="BodyTextIndent3"/>
        <w:jc w:val="right"/>
        <w:rPr>
          <w:rFonts w:ascii="Arial Narrow" w:hAnsi="Arial Narrow" w:cs="Arial Narrow"/>
          <w:i/>
          <w:iCs/>
          <w:sz w:val="22"/>
          <w:szCs w:val="22"/>
        </w:rPr>
      </w:pPr>
      <w:r w:rsidRPr="006721F0">
        <w:rPr>
          <w:rFonts w:ascii="Arial Narrow" w:hAnsi="Arial Narrow" w:cs="Arial Narrow"/>
          <w:i/>
          <w:iCs/>
          <w:sz w:val="22"/>
          <w:szCs w:val="22"/>
        </w:rPr>
        <w:t>( pieczęć adresowa Wykonawcy )</w:t>
      </w:r>
    </w:p>
    <w:p w:rsidR="00EE5EBE" w:rsidRPr="006721F0" w:rsidRDefault="00EE5EBE" w:rsidP="00EE5EBE">
      <w:pPr>
        <w:pStyle w:val="BodyTextIndent3"/>
        <w:jc w:val="right"/>
        <w:rPr>
          <w:rFonts w:ascii="Arial Narrow" w:hAnsi="Arial Narrow" w:cs="Arial Narrow"/>
          <w:i/>
          <w:iCs/>
          <w:sz w:val="22"/>
          <w:szCs w:val="22"/>
        </w:rPr>
      </w:pPr>
      <w:r w:rsidRPr="006721F0">
        <w:rPr>
          <w:rFonts w:ascii="Arial Narrow" w:hAnsi="Arial Narrow" w:cs="Arial Narrow"/>
          <w:i/>
          <w:iCs/>
          <w:sz w:val="22"/>
          <w:szCs w:val="22"/>
        </w:rPr>
        <w:t>……………………………….., dnia ………………. 201</w:t>
      </w:r>
      <w:r>
        <w:rPr>
          <w:rFonts w:ascii="Arial Narrow" w:hAnsi="Arial Narrow" w:cs="Arial Narrow"/>
          <w:i/>
          <w:iCs/>
          <w:sz w:val="22"/>
          <w:szCs w:val="22"/>
        </w:rPr>
        <w:t>9</w:t>
      </w:r>
      <w:r w:rsidRPr="006721F0">
        <w:rPr>
          <w:rFonts w:ascii="Arial Narrow" w:hAnsi="Arial Narrow" w:cs="Arial Narrow"/>
          <w:i/>
          <w:iCs/>
          <w:sz w:val="22"/>
          <w:szCs w:val="22"/>
        </w:rPr>
        <w:t xml:space="preserve"> r.</w:t>
      </w:r>
    </w:p>
    <w:p w:rsidR="00EE5EBE" w:rsidRPr="006721F0" w:rsidRDefault="00EE5EBE" w:rsidP="00EE5EBE">
      <w:pPr>
        <w:pStyle w:val="BodyTextIndent3"/>
        <w:rPr>
          <w:rFonts w:ascii="Arial Narrow" w:hAnsi="Arial Narrow" w:cs="Arial Narrow"/>
          <w:i/>
          <w:iCs/>
          <w:sz w:val="22"/>
          <w:szCs w:val="22"/>
        </w:rPr>
      </w:pPr>
      <w:r>
        <w:rPr>
          <w:rFonts w:ascii="Arial Narrow" w:hAnsi="Arial Narrow" w:cs="Arial Narrow"/>
          <w:i/>
          <w:iCs/>
          <w:sz w:val="22"/>
          <w:szCs w:val="22"/>
        </w:rPr>
        <w:tab/>
      </w:r>
      <w:r>
        <w:rPr>
          <w:rFonts w:ascii="Arial Narrow" w:hAnsi="Arial Narrow" w:cs="Arial Narrow"/>
          <w:i/>
          <w:iCs/>
          <w:sz w:val="22"/>
          <w:szCs w:val="22"/>
        </w:rPr>
        <w:tab/>
      </w:r>
      <w:r>
        <w:rPr>
          <w:rFonts w:ascii="Arial Narrow" w:hAnsi="Arial Narrow" w:cs="Arial Narrow"/>
          <w:i/>
          <w:iCs/>
          <w:sz w:val="22"/>
          <w:szCs w:val="22"/>
        </w:rPr>
        <w:tab/>
      </w:r>
      <w:r>
        <w:rPr>
          <w:rFonts w:ascii="Arial Narrow" w:hAnsi="Arial Narrow" w:cs="Arial Narrow"/>
          <w:i/>
          <w:iCs/>
          <w:sz w:val="22"/>
          <w:szCs w:val="22"/>
        </w:rPr>
        <w:tab/>
      </w:r>
      <w:r>
        <w:rPr>
          <w:rFonts w:ascii="Arial Narrow" w:hAnsi="Arial Narrow" w:cs="Arial Narrow"/>
          <w:i/>
          <w:iCs/>
          <w:sz w:val="22"/>
          <w:szCs w:val="22"/>
        </w:rPr>
        <w:tab/>
      </w:r>
      <w:r>
        <w:rPr>
          <w:rFonts w:ascii="Arial Narrow" w:hAnsi="Arial Narrow" w:cs="Arial Narrow"/>
          <w:i/>
          <w:iCs/>
          <w:sz w:val="22"/>
          <w:szCs w:val="22"/>
        </w:rPr>
        <w:tab/>
      </w:r>
      <w:r w:rsidRPr="006721F0">
        <w:rPr>
          <w:rFonts w:ascii="Arial Narrow" w:hAnsi="Arial Narrow" w:cs="Arial Narrow"/>
          <w:i/>
          <w:iCs/>
          <w:sz w:val="22"/>
          <w:szCs w:val="22"/>
        </w:rPr>
        <w:tab/>
        <w:t>(miejscowość)</w:t>
      </w:r>
    </w:p>
    <w:p w:rsidR="00EE5EBE" w:rsidRPr="006721F0" w:rsidRDefault="00EE5EBE" w:rsidP="00EE5EBE">
      <w:pPr>
        <w:pStyle w:val="BodyTextIndent3"/>
        <w:rPr>
          <w:rFonts w:ascii="Arial Narrow" w:hAnsi="Arial Narrow" w:cs="Arial Narrow"/>
          <w:i/>
          <w:iCs/>
          <w:sz w:val="22"/>
          <w:szCs w:val="22"/>
        </w:rPr>
      </w:pPr>
    </w:p>
    <w:p w:rsidR="00EE5EBE" w:rsidRPr="006721F0" w:rsidRDefault="00EE5EBE" w:rsidP="00EE5EBE">
      <w:pPr>
        <w:pStyle w:val="BodyTextIndent3"/>
        <w:rPr>
          <w:rFonts w:ascii="Arial Narrow" w:hAnsi="Arial Narrow" w:cs="Arial Narrow"/>
          <w:i/>
          <w:iCs/>
          <w:sz w:val="22"/>
          <w:szCs w:val="22"/>
        </w:rPr>
      </w:pPr>
      <w:r w:rsidRPr="006721F0">
        <w:rPr>
          <w:rFonts w:ascii="Arial Narrow" w:hAnsi="Arial Narrow" w:cs="Arial Narrow"/>
          <w:i/>
          <w:iCs/>
          <w:sz w:val="22"/>
          <w:szCs w:val="22"/>
        </w:rPr>
        <w:t>Dane wykonawcy :</w:t>
      </w:r>
    </w:p>
    <w:p w:rsidR="00EE5EBE" w:rsidRPr="006721F0" w:rsidRDefault="00EE5EBE" w:rsidP="00EE5EBE">
      <w:pPr>
        <w:pStyle w:val="BodyTextIndent3"/>
        <w:rPr>
          <w:rFonts w:ascii="Arial Narrow" w:hAnsi="Arial Narrow" w:cs="Arial Narrow"/>
          <w:i/>
          <w:iCs/>
          <w:sz w:val="22"/>
          <w:szCs w:val="22"/>
        </w:rPr>
      </w:pPr>
    </w:p>
    <w:p w:rsidR="00EE5EBE" w:rsidRPr="006721F0" w:rsidRDefault="00EE5EBE" w:rsidP="00EE5EBE">
      <w:pPr>
        <w:pStyle w:val="BodyTextIndent3"/>
        <w:rPr>
          <w:rFonts w:ascii="Arial Narrow" w:hAnsi="Arial Narrow" w:cs="Arial Narrow"/>
          <w:i/>
          <w:iCs/>
          <w:sz w:val="22"/>
          <w:szCs w:val="22"/>
        </w:rPr>
      </w:pPr>
      <w:r w:rsidRPr="006721F0">
        <w:rPr>
          <w:rFonts w:ascii="Arial Narrow" w:hAnsi="Arial Narrow" w:cs="Arial Narrow"/>
          <w:i/>
          <w:iCs/>
          <w:sz w:val="22"/>
          <w:szCs w:val="22"/>
        </w:rPr>
        <w:t>Nazwa</w:t>
      </w:r>
      <w:r w:rsidRPr="006721F0">
        <w:rPr>
          <w:rFonts w:ascii="Arial Narrow" w:hAnsi="Arial Narrow" w:cs="Arial Narrow"/>
          <w:i/>
          <w:iCs/>
          <w:sz w:val="22"/>
          <w:szCs w:val="22"/>
        </w:rPr>
        <w:tab/>
      </w:r>
      <w:r w:rsidRPr="006721F0">
        <w:rPr>
          <w:rFonts w:ascii="Arial Narrow" w:hAnsi="Arial Narrow" w:cs="Arial Narrow"/>
          <w:i/>
          <w:iCs/>
          <w:sz w:val="22"/>
          <w:szCs w:val="22"/>
        </w:rPr>
        <w:tab/>
        <w:t>………………………………………………………………</w:t>
      </w:r>
    </w:p>
    <w:p w:rsidR="00EE5EBE" w:rsidRPr="006721F0" w:rsidRDefault="00EE5EBE" w:rsidP="00EE5EBE">
      <w:pPr>
        <w:pStyle w:val="BodyTextIndent3"/>
        <w:rPr>
          <w:rFonts w:ascii="Arial Narrow" w:hAnsi="Arial Narrow" w:cs="Arial Narrow"/>
          <w:i/>
          <w:iCs/>
          <w:sz w:val="22"/>
          <w:szCs w:val="22"/>
        </w:rPr>
      </w:pPr>
      <w:r w:rsidRPr="006721F0">
        <w:rPr>
          <w:rFonts w:ascii="Arial Narrow" w:hAnsi="Arial Narrow" w:cs="Arial Narrow"/>
          <w:i/>
          <w:iCs/>
          <w:sz w:val="22"/>
          <w:szCs w:val="22"/>
        </w:rPr>
        <w:t>Adres</w:t>
      </w:r>
      <w:r w:rsidRPr="006721F0">
        <w:rPr>
          <w:rFonts w:ascii="Arial Narrow" w:hAnsi="Arial Narrow" w:cs="Arial Narrow"/>
          <w:i/>
          <w:iCs/>
          <w:sz w:val="22"/>
          <w:szCs w:val="22"/>
        </w:rPr>
        <w:tab/>
      </w:r>
      <w:r w:rsidRPr="006721F0">
        <w:rPr>
          <w:rFonts w:ascii="Arial Narrow" w:hAnsi="Arial Narrow" w:cs="Arial Narrow"/>
          <w:i/>
          <w:iCs/>
          <w:sz w:val="22"/>
          <w:szCs w:val="22"/>
        </w:rPr>
        <w:tab/>
        <w:t>………………………………………………………………</w:t>
      </w:r>
    </w:p>
    <w:p w:rsidR="00EE5EBE" w:rsidRPr="006721F0" w:rsidRDefault="00EE5EBE" w:rsidP="00EE5EBE">
      <w:pPr>
        <w:pStyle w:val="BodyTextIndent3"/>
        <w:rPr>
          <w:rFonts w:ascii="Arial Narrow" w:hAnsi="Arial Narrow" w:cs="Arial Narrow"/>
          <w:i/>
          <w:iCs/>
          <w:sz w:val="22"/>
          <w:szCs w:val="22"/>
        </w:rPr>
      </w:pPr>
      <w:r w:rsidRPr="006721F0">
        <w:rPr>
          <w:rFonts w:ascii="Arial Narrow" w:hAnsi="Arial Narrow" w:cs="Arial Narrow"/>
          <w:i/>
          <w:iCs/>
          <w:sz w:val="22"/>
          <w:szCs w:val="22"/>
        </w:rPr>
        <w:tab/>
      </w:r>
      <w:r w:rsidRPr="006721F0">
        <w:rPr>
          <w:rFonts w:ascii="Arial Narrow" w:hAnsi="Arial Narrow" w:cs="Arial Narrow"/>
          <w:i/>
          <w:iCs/>
          <w:sz w:val="22"/>
          <w:szCs w:val="22"/>
        </w:rPr>
        <w:tab/>
        <w:t>………………………………………………………………</w:t>
      </w:r>
    </w:p>
    <w:p w:rsidR="00EE5EBE" w:rsidRPr="006721F0" w:rsidRDefault="00EE5EBE" w:rsidP="00EE5EBE">
      <w:pPr>
        <w:pStyle w:val="BodyTextIndent3"/>
        <w:rPr>
          <w:rFonts w:ascii="Arial Narrow" w:hAnsi="Arial Narrow" w:cs="Arial Narrow"/>
          <w:i/>
          <w:iCs/>
          <w:sz w:val="22"/>
          <w:szCs w:val="22"/>
        </w:rPr>
      </w:pPr>
      <w:r w:rsidRPr="006721F0">
        <w:rPr>
          <w:rFonts w:ascii="Arial Narrow" w:hAnsi="Arial Narrow" w:cs="Arial Narrow"/>
          <w:i/>
          <w:iCs/>
          <w:sz w:val="22"/>
          <w:szCs w:val="22"/>
        </w:rPr>
        <w:t>Nr tel./ faksu</w:t>
      </w:r>
      <w:r w:rsidRPr="006721F0">
        <w:rPr>
          <w:rFonts w:ascii="Arial Narrow" w:hAnsi="Arial Narrow" w:cs="Arial Narrow"/>
          <w:i/>
          <w:iCs/>
          <w:sz w:val="22"/>
          <w:szCs w:val="22"/>
        </w:rPr>
        <w:tab/>
        <w:t>………………………………………………………………</w:t>
      </w:r>
    </w:p>
    <w:p w:rsidR="00EE5EBE" w:rsidRPr="006721F0" w:rsidRDefault="00EE5EBE" w:rsidP="00EE5EBE">
      <w:pPr>
        <w:pStyle w:val="BodyTextIndent3"/>
        <w:rPr>
          <w:rFonts w:ascii="Arial Narrow" w:hAnsi="Arial Narrow" w:cs="Arial Narrow"/>
          <w:i/>
          <w:iCs/>
          <w:sz w:val="22"/>
          <w:szCs w:val="22"/>
        </w:rPr>
      </w:pPr>
      <w:r w:rsidRPr="006721F0">
        <w:rPr>
          <w:rFonts w:ascii="Arial Narrow" w:hAnsi="Arial Narrow" w:cs="Arial Narrow"/>
          <w:i/>
          <w:iCs/>
          <w:sz w:val="22"/>
          <w:szCs w:val="22"/>
        </w:rPr>
        <w:t>Nr NIP</w:t>
      </w:r>
      <w:r w:rsidRPr="006721F0">
        <w:rPr>
          <w:rFonts w:ascii="Arial Narrow" w:hAnsi="Arial Narrow" w:cs="Arial Narrow"/>
          <w:i/>
          <w:iCs/>
          <w:sz w:val="22"/>
          <w:szCs w:val="22"/>
        </w:rPr>
        <w:tab/>
      </w:r>
      <w:r w:rsidRPr="006721F0">
        <w:rPr>
          <w:rFonts w:ascii="Arial Narrow" w:hAnsi="Arial Narrow" w:cs="Arial Narrow"/>
          <w:i/>
          <w:iCs/>
          <w:sz w:val="22"/>
          <w:szCs w:val="22"/>
        </w:rPr>
        <w:tab/>
        <w:t>………………………………………………………………</w:t>
      </w:r>
    </w:p>
    <w:p w:rsidR="00EE5EBE" w:rsidRPr="006721F0" w:rsidRDefault="00EE5EBE" w:rsidP="00EE5EBE">
      <w:pPr>
        <w:pStyle w:val="BodyTextIndent3"/>
        <w:rPr>
          <w:rFonts w:ascii="Arial Narrow" w:hAnsi="Arial Narrow" w:cs="Arial Narrow"/>
          <w:i/>
          <w:iCs/>
          <w:sz w:val="22"/>
          <w:szCs w:val="22"/>
        </w:rPr>
      </w:pPr>
      <w:r w:rsidRPr="006721F0">
        <w:rPr>
          <w:rFonts w:ascii="Arial Narrow" w:hAnsi="Arial Narrow" w:cs="Arial Narrow"/>
          <w:i/>
          <w:iCs/>
          <w:sz w:val="22"/>
          <w:szCs w:val="22"/>
        </w:rPr>
        <w:t>Nr REGON</w:t>
      </w:r>
      <w:r w:rsidRPr="006721F0">
        <w:rPr>
          <w:rFonts w:ascii="Arial Narrow" w:hAnsi="Arial Narrow" w:cs="Arial Narrow"/>
          <w:i/>
          <w:iCs/>
          <w:sz w:val="22"/>
          <w:szCs w:val="22"/>
        </w:rPr>
        <w:tab/>
        <w:t>……………………………………………………………...</w:t>
      </w:r>
    </w:p>
    <w:p w:rsidR="00EE5EBE" w:rsidRPr="006721F0" w:rsidRDefault="00EE5EBE" w:rsidP="00EE5EBE">
      <w:pPr>
        <w:pStyle w:val="BodyTextIndent3"/>
        <w:rPr>
          <w:rFonts w:ascii="Arial Narrow" w:hAnsi="Arial Narrow" w:cs="Arial Narrow"/>
          <w:i/>
          <w:iCs/>
          <w:sz w:val="22"/>
          <w:szCs w:val="22"/>
        </w:rPr>
      </w:pPr>
      <w:r w:rsidRPr="006721F0">
        <w:rPr>
          <w:rFonts w:ascii="Arial Narrow" w:hAnsi="Arial Narrow" w:cs="Arial Narrow"/>
          <w:i/>
          <w:iCs/>
          <w:sz w:val="22"/>
          <w:szCs w:val="22"/>
        </w:rPr>
        <w:t>Nr konta</w:t>
      </w:r>
      <w:r w:rsidRPr="006721F0">
        <w:rPr>
          <w:rFonts w:ascii="Arial Narrow" w:hAnsi="Arial Narrow" w:cs="Arial Narrow"/>
          <w:i/>
          <w:iCs/>
          <w:sz w:val="22"/>
          <w:szCs w:val="22"/>
        </w:rPr>
        <w:tab/>
      </w:r>
      <w:r w:rsidRPr="006721F0">
        <w:rPr>
          <w:rFonts w:ascii="Arial Narrow" w:hAnsi="Arial Narrow" w:cs="Arial Narrow"/>
          <w:i/>
          <w:iCs/>
          <w:sz w:val="22"/>
          <w:szCs w:val="22"/>
        </w:rPr>
        <w:tab/>
        <w:t>......................................................................................</w:t>
      </w:r>
    </w:p>
    <w:p w:rsidR="00EE5EBE" w:rsidRPr="006721F0" w:rsidRDefault="00EE5EBE" w:rsidP="00EE5EBE">
      <w:pPr>
        <w:pStyle w:val="BodyTextIndent3"/>
        <w:rPr>
          <w:rFonts w:ascii="Arial Narrow" w:hAnsi="Arial Narrow" w:cs="Arial Narrow"/>
          <w:i/>
          <w:iCs/>
          <w:sz w:val="22"/>
          <w:szCs w:val="22"/>
        </w:rPr>
      </w:pPr>
      <w:r w:rsidRPr="006721F0">
        <w:rPr>
          <w:rFonts w:ascii="Arial Narrow" w:hAnsi="Arial Narrow" w:cs="Arial Narrow"/>
          <w:i/>
          <w:iCs/>
          <w:sz w:val="22"/>
          <w:szCs w:val="22"/>
        </w:rPr>
        <w:t>adres e-mail</w:t>
      </w:r>
      <w:r w:rsidRPr="006721F0">
        <w:rPr>
          <w:rFonts w:ascii="Arial Narrow" w:hAnsi="Arial Narrow" w:cs="Arial Narrow"/>
          <w:i/>
          <w:iCs/>
          <w:sz w:val="22"/>
          <w:szCs w:val="22"/>
        </w:rPr>
        <w:tab/>
        <w:t>......................................................................................</w:t>
      </w:r>
    </w:p>
    <w:p w:rsidR="00EE5EBE" w:rsidRDefault="00EE5EBE" w:rsidP="00EE5EBE">
      <w:pPr>
        <w:pStyle w:val="BodyTextIndent3"/>
        <w:ind w:left="5670"/>
        <w:rPr>
          <w:rFonts w:ascii="Arial Narrow" w:hAnsi="Arial Narrow" w:cs="Arial Narrow"/>
          <w:i/>
          <w:iCs/>
          <w:sz w:val="22"/>
          <w:szCs w:val="22"/>
        </w:rPr>
      </w:pPr>
    </w:p>
    <w:p w:rsidR="00EE5EBE" w:rsidRPr="006721F0" w:rsidRDefault="00EE5EBE" w:rsidP="00EE5EBE">
      <w:pPr>
        <w:pStyle w:val="BodyTextIndent3"/>
        <w:ind w:left="5670"/>
        <w:rPr>
          <w:rFonts w:ascii="Arial Narrow" w:hAnsi="Arial Narrow" w:cs="Arial Narrow"/>
          <w:iCs/>
          <w:sz w:val="22"/>
          <w:szCs w:val="22"/>
        </w:rPr>
      </w:pPr>
      <w:r w:rsidRPr="001D6A73">
        <w:rPr>
          <w:rFonts w:ascii="Arial Narrow" w:hAnsi="Arial Narrow" w:cs="Arial Narrow"/>
          <w:b/>
          <w:iCs/>
          <w:sz w:val="22"/>
          <w:szCs w:val="22"/>
        </w:rPr>
        <w:t>Związek Komunalny Gmin Ziemi</w:t>
      </w:r>
      <w:r w:rsidRPr="006721F0">
        <w:rPr>
          <w:rFonts w:ascii="Arial Narrow" w:hAnsi="Arial Narrow" w:cs="Arial Narrow"/>
          <w:i/>
          <w:iCs/>
          <w:sz w:val="22"/>
          <w:szCs w:val="22"/>
        </w:rPr>
        <w:t xml:space="preserve"> </w:t>
      </w:r>
      <w:r w:rsidRPr="001D6A73">
        <w:rPr>
          <w:rFonts w:ascii="Arial Narrow" w:hAnsi="Arial Narrow" w:cs="Arial Narrow"/>
          <w:b/>
          <w:iCs/>
          <w:sz w:val="22"/>
          <w:szCs w:val="22"/>
        </w:rPr>
        <w:t>Lubartowskiej</w:t>
      </w:r>
      <w:r>
        <w:rPr>
          <w:rFonts w:ascii="Arial Narrow" w:hAnsi="Arial Narrow" w:cs="Arial Narrow"/>
          <w:b/>
          <w:iCs/>
          <w:sz w:val="22"/>
          <w:szCs w:val="22"/>
        </w:rPr>
        <w:br/>
      </w:r>
      <w:r w:rsidRPr="006721F0">
        <w:rPr>
          <w:rFonts w:ascii="Arial Narrow" w:hAnsi="Arial Narrow" w:cs="Arial Narrow"/>
          <w:iCs/>
          <w:sz w:val="22"/>
          <w:szCs w:val="22"/>
        </w:rPr>
        <w:t>ul. Lubelska 68</w:t>
      </w:r>
      <w:r>
        <w:rPr>
          <w:rFonts w:ascii="Arial Narrow" w:hAnsi="Arial Narrow" w:cs="Arial Narrow"/>
          <w:iCs/>
          <w:sz w:val="22"/>
          <w:szCs w:val="22"/>
        </w:rPr>
        <w:br/>
      </w:r>
      <w:r w:rsidRPr="006721F0">
        <w:rPr>
          <w:rFonts w:ascii="Arial Narrow" w:hAnsi="Arial Narrow" w:cs="Arial Narrow"/>
          <w:iCs/>
          <w:sz w:val="22"/>
          <w:szCs w:val="22"/>
        </w:rPr>
        <w:t>21-100 Lubartów</w:t>
      </w:r>
    </w:p>
    <w:p w:rsidR="00EE5EBE" w:rsidRPr="006721F0" w:rsidRDefault="00EE5EBE" w:rsidP="00EE5EBE">
      <w:pPr>
        <w:pStyle w:val="BodyTextIndent3"/>
        <w:ind w:left="5670"/>
        <w:rPr>
          <w:rFonts w:ascii="Arial Narrow" w:hAnsi="Arial Narrow" w:cs="Arial Narrow"/>
          <w:iCs/>
          <w:sz w:val="22"/>
          <w:szCs w:val="22"/>
        </w:rPr>
      </w:pPr>
    </w:p>
    <w:p w:rsidR="00EE5EBE" w:rsidRPr="006721F0" w:rsidRDefault="00EE5EBE" w:rsidP="00EE5EBE">
      <w:pPr>
        <w:pStyle w:val="BodyTextIndent3"/>
        <w:ind w:left="0"/>
        <w:jc w:val="center"/>
        <w:rPr>
          <w:rFonts w:ascii="Arial Narrow" w:hAnsi="Arial Narrow" w:cs="Arial Narrow"/>
          <w:iCs/>
          <w:sz w:val="22"/>
          <w:szCs w:val="22"/>
        </w:rPr>
      </w:pPr>
      <w:r w:rsidRPr="006721F0">
        <w:rPr>
          <w:rFonts w:ascii="Arial Narrow" w:hAnsi="Arial Narrow" w:cs="Arial Narrow"/>
          <w:iCs/>
          <w:sz w:val="22"/>
          <w:szCs w:val="22"/>
        </w:rPr>
        <w:t>OFERTA</w:t>
      </w:r>
    </w:p>
    <w:p w:rsidR="00EE5EBE" w:rsidRDefault="00EE5EBE" w:rsidP="00EE5EBE">
      <w:pPr>
        <w:jc w:val="both"/>
        <w:rPr>
          <w:rFonts w:ascii="Arial Narrow" w:hAnsi="Arial Narrow" w:cs="Arial Narrow"/>
          <w:iCs/>
          <w:sz w:val="22"/>
          <w:szCs w:val="22"/>
        </w:rPr>
      </w:pPr>
      <w:r w:rsidRPr="006721F0">
        <w:rPr>
          <w:rFonts w:ascii="Arial Narrow" w:hAnsi="Arial Narrow" w:cs="Arial Narrow"/>
          <w:iCs/>
          <w:sz w:val="22"/>
          <w:szCs w:val="22"/>
        </w:rPr>
        <w:t xml:space="preserve">Nawiązując do ogłoszenia o postępowaniu prowadzonym w trybie przetargu nieograniczonego na : </w:t>
      </w:r>
      <w:r>
        <w:rPr>
          <w:rFonts w:ascii="Arial Narrow" w:hAnsi="Arial Narrow" w:cs="Arial Narrow"/>
          <w:sz w:val="22"/>
          <w:szCs w:val="22"/>
        </w:rPr>
        <w:t>zagospodarowanie odpadów komunalnych o kodach 17 01 07, 20 02 03, 20 01 99 ex, 20 03 99 ex w latach 2020-2021</w:t>
      </w:r>
      <w:r w:rsidRPr="006721F0">
        <w:rPr>
          <w:rFonts w:ascii="Arial Narrow" w:hAnsi="Arial Narrow" w:cs="Arial Narrow"/>
          <w:sz w:val="22"/>
          <w:szCs w:val="22"/>
        </w:rPr>
        <w:t xml:space="preserve"> r.</w:t>
      </w:r>
      <w:r w:rsidRPr="006721F0">
        <w:rPr>
          <w:rFonts w:ascii="Arial Narrow" w:hAnsi="Arial Narrow" w:cs="Arial Narrow"/>
          <w:iCs/>
          <w:sz w:val="22"/>
          <w:szCs w:val="22"/>
        </w:rPr>
        <w:t xml:space="preserve"> oferujemy wykonanie przedmiotowego zamówienia  w okresie obowiązywania </w:t>
      </w:r>
      <w:r>
        <w:rPr>
          <w:rFonts w:ascii="Arial Narrow" w:hAnsi="Arial Narrow" w:cs="Arial Narrow"/>
          <w:iCs/>
          <w:sz w:val="22"/>
          <w:szCs w:val="22"/>
        </w:rPr>
        <w:t>umowy (24 miesiące</w:t>
      </w:r>
      <w:r w:rsidRPr="006721F0">
        <w:rPr>
          <w:rFonts w:ascii="Arial Narrow" w:hAnsi="Arial Narrow" w:cs="Arial Narrow"/>
          <w:iCs/>
          <w:sz w:val="22"/>
          <w:szCs w:val="22"/>
        </w:rPr>
        <w:t>) :</w:t>
      </w:r>
    </w:p>
    <w:p w:rsidR="00EE5EBE" w:rsidRPr="004436B0" w:rsidRDefault="00EE5EBE" w:rsidP="00EE5EBE">
      <w:pPr>
        <w:jc w:val="both"/>
        <w:rPr>
          <w:rFonts w:ascii="Arial Narrow" w:hAnsi="Arial Narrow" w:cs="Arial Narrow"/>
          <w:sz w:val="32"/>
          <w:szCs w:val="32"/>
        </w:rPr>
      </w:pPr>
    </w:p>
    <w:p w:rsidR="00EE5EBE" w:rsidRDefault="00EE5EBE" w:rsidP="00EE5EBE">
      <w:pPr>
        <w:pStyle w:val="BodyTextIndent3"/>
        <w:numPr>
          <w:ilvl w:val="1"/>
          <w:numId w:val="1"/>
        </w:numPr>
        <w:rPr>
          <w:rFonts w:ascii="Arial Narrow" w:hAnsi="Arial Narrow" w:cs="Arial Narrow"/>
          <w:i/>
          <w:iCs/>
          <w:sz w:val="22"/>
          <w:szCs w:val="22"/>
        </w:rPr>
      </w:pPr>
      <w:r w:rsidRPr="006721F0">
        <w:rPr>
          <w:rFonts w:ascii="Arial Narrow" w:hAnsi="Arial Narrow" w:cs="Arial Narrow"/>
          <w:i/>
          <w:sz w:val="22"/>
          <w:szCs w:val="22"/>
        </w:rPr>
        <w:t xml:space="preserve">Cena za </w:t>
      </w:r>
      <w:r>
        <w:rPr>
          <w:rFonts w:ascii="Arial Narrow" w:hAnsi="Arial Narrow" w:cs="Arial Narrow"/>
          <w:i/>
          <w:sz w:val="22"/>
          <w:szCs w:val="22"/>
        </w:rPr>
        <w:t xml:space="preserve">zagospodarowanie </w:t>
      </w:r>
      <w:r w:rsidRPr="006721F0">
        <w:rPr>
          <w:rFonts w:ascii="Arial Narrow" w:hAnsi="Arial Narrow" w:cs="Arial Narrow"/>
          <w:i/>
          <w:sz w:val="22"/>
          <w:szCs w:val="22"/>
        </w:rPr>
        <w:t xml:space="preserve">1 Mg odpadów </w:t>
      </w:r>
      <w:r>
        <w:rPr>
          <w:rFonts w:ascii="Arial Narrow" w:hAnsi="Arial Narrow" w:cs="Arial Narrow"/>
          <w:i/>
          <w:sz w:val="22"/>
          <w:szCs w:val="22"/>
        </w:rPr>
        <w:t xml:space="preserve"> o kodzie 17 01 07 </w:t>
      </w:r>
      <w:r>
        <w:rPr>
          <w:rFonts w:ascii="Arial Narrow" w:hAnsi="Arial Narrow" w:cs="Arial Narrow"/>
          <w:i/>
          <w:iCs/>
          <w:sz w:val="22"/>
          <w:szCs w:val="22"/>
        </w:rPr>
        <w:t xml:space="preserve"> wynosi ……………………. zł brutto</w:t>
      </w:r>
      <w:r w:rsidRPr="006721F0">
        <w:rPr>
          <w:rFonts w:ascii="Arial Narrow" w:hAnsi="Arial Narrow" w:cs="Arial Narrow"/>
          <w:i/>
          <w:iCs/>
          <w:sz w:val="22"/>
          <w:szCs w:val="22"/>
        </w:rPr>
        <w:t xml:space="preserve"> </w:t>
      </w:r>
    </w:p>
    <w:p w:rsidR="00EE5EBE" w:rsidRDefault="00EE5EBE" w:rsidP="00EE5EBE">
      <w:pPr>
        <w:pStyle w:val="BodyTextIndent3"/>
        <w:ind w:left="360"/>
        <w:rPr>
          <w:rFonts w:ascii="Arial Narrow" w:hAnsi="Arial Narrow" w:cs="Arial Narrow"/>
          <w:i/>
          <w:iCs/>
          <w:sz w:val="22"/>
          <w:szCs w:val="22"/>
        </w:rPr>
      </w:pPr>
      <w:r>
        <w:rPr>
          <w:rFonts w:ascii="Arial Narrow" w:hAnsi="Arial Narrow" w:cs="Arial Narrow"/>
          <w:i/>
          <w:iCs/>
          <w:sz w:val="22"/>
          <w:szCs w:val="22"/>
        </w:rPr>
        <w:t xml:space="preserve">netto </w:t>
      </w:r>
      <w:r w:rsidRPr="006721F0">
        <w:rPr>
          <w:rFonts w:ascii="Arial Narrow" w:hAnsi="Arial Narrow" w:cs="Arial Narrow"/>
          <w:i/>
          <w:iCs/>
          <w:sz w:val="22"/>
          <w:szCs w:val="22"/>
        </w:rPr>
        <w:t xml:space="preserve"> .......................</w:t>
      </w:r>
      <w:r>
        <w:rPr>
          <w:rFonts w:ascii="Arial Narrow" w:hAnsi="Arial Narrow" w:cs="Arial Narrow"/>
          <w:i/>
          <w:iCs/>
          <w:sz w:val="22"/>
          <w:szCs w:val="22"/>
        </w:rPr>
        <w:t>.............</w:t>
      </w:r>
      <w:r w:rsidRPr="006721F0">
        <w:rPr>
          <w:rFonts w:ascii="Arial Narrow" w:hAnsi="Arial Narrow" w:cs="Arial Narrow"/>
          <w:i/>
          <w:iCs/>
          <w:sz w:val="22"/>
          <w:szCs w:val="22"/>
        </w:rPr>
        <w:t>. zł (słownie złotych ................................................................................. ……………………………</w:t>
      </w:r>
      <w:r>
        <w:rPr>
          <w:rFonts w:ascii="Arial Narrow" w:hAnsi="Arial Narrow" w:cs="Arial Narrow"/>
          <w:i/>
          <w:iCs/>
          <w:sz w:val="22"/>
          <w:szCs w:val="22"/>
        </w:rPr>
        <w:t>…</w:t>
      </w:r>
      <w:r w:rsidRPr="006721F0">
        <w:rPr>
          <w:rFonts w:ascii="Arial Narrow" w:hAnsi="Arial Narrow" w:cs="Arial Narrow"/>
          <w:i/>
          <w:iCs/>
          <w:sz w:val="22"/>
          <w:szCs w:val="22"/>
        </w:rPr>
        <w:t>………………………..)</w:t>
      </w:r>
      <w:r>
        <w:rPr>
          <w:rFonts w:ascii="Arial Narrow" w:hAnsi="Arial Narrow" w:cs="Arial Narrow"/>
          <w:i/>
          <w:iCs/>
          <w:sz w:val="22"/>
          <w:szCs w:val="22"/>
        </w:rPr>
        <w:t>, w tym opłata marszałkowska w wysokości: …………. zł/Mg.</w:t>
      </w:r>
    </w:p>
    <w:p w:rsidR="00EE5EBE" w:rsidRDefault="00EE5EBE" w:rsidP="00EE5EBE">
      <w:pPr>
        <w:pStyle w:val="BodyTextIndent3"/>
        <w:ind w:left="360"/>
        <w:rPr>
          <w:rFonts w:ascii="Arial Narrow" w:hAnsi="Arial Narrow" w:cs="Arial Narrow"/>
          <w:i/>
          <w:iCs/>
          <w:sz w:val="22"/>
          <w:szCs w:val="22"/>
        </w:rPr>
      </w:pPr>
      <w:r>
        <w:rPr>
          <w:rFonts w:ascii="Arial Narrow" w:hAnsi="Arial Narrow" w:cs="Arial Narrow"/>
          <w:i/>
          <w:iCs/>
          <w:sz w:val="22"/>
          <w:szCs w:val="22"/>
        </w:rPr>
        <w:t>Przy uwzględnieniu przewidywalnej ilości odpadów poddawanych zagospodarowaniu przez 24 miesiące w ilości:180 Mg , oferujemy zagospodarowanie odpadów w sumarycznej kwocie ( 180 x cena brutto z opłatą marszałkowską za 1 mg) wynoszącą ………..</w:t>
      </w:r>
    </w:p>
    <w:p w:rsidR="00EE5EBE" w:rsidRDefault="00EE5EBE" w:rsidP="00EE5EBE">
      <w:pPr>
        <w:pStyle w:val="BodyTextIndent3"/>
        <w:numPr>
          <w:ilvl w:val="1"/>
          <w:numId w:val="1"/>
        </w:numPr>
        <w:rPr>
          <w:rFonts w:ascii="Arial Narrow" w:hAnsi="Arial Narrow" w:cs="Arial Narrow"/>
          <w:i/>
          <w:iCs/>
          <w:sz w:val="22"/>
          <w:szCs w:val="22"/>
        </w:rPr>
      </w:pPr>
      <w:r w:rsidRPr="006721F0">
        <w:rPr>
          <w:rFonts w:ascii="Arial Narrow" w:hAnsi="Arial Narrow" w:cs="Arial Narrow"/>
          <w:i/>
          <w:sz w:val="22"/>
          <w:szCs w:val="22"/>
        </w:rPr>
        <w:t xml:space="preserve">Cena za </w:t>
      </w:r>
      <w:r>
        <w:rPr>
          <w:rFonts w:ascii="Arial Narrow" w:hAnsi="Arial Narrow" w:cs="Arial Narrow"/>
          <w:i/>
          <w:sz w:val="22"/>
          <w:szCs w:val="22"/>
        </w:rPr>
        <w:t xml:space="preserve">zagospodarowanie </w:t>
      </w:r>
      <w:r w:rsidRPr="006721F0">
        <w:rPr>
          <w:rFonts w:ascii="Arial Narrow" w:hAnsi="Arial Narrow" w:cs="Arial Narrow"/>
          <w:i/>
          <w:sz w:val="22"/>
          <w:szCs w:val="22"/>
        </w:rPr>
        <w:t xml:space="preserve">1 Mg odpadów </w:t>
      </w:r>
      <w:r>
        <w:rPr>
          <w:rFonts w:ascii="Arial Narrow" w:hAnsi="Arial Narrow" w:cs="Arial Narrow"/>
          <w:i/>
          <w:sz w:val="22"/>
          <w:szCs w:val="22"/>
        </w:rPr>
        <w:t xml:space="preserve"> o kodzie 20 02 03 </w:t>
      </w:r>
      <w:r>
        <w:rPr>
          <w:rFonts w:ascii="Arial Narrow" w:hAnsi="Arial Narrow" w:cs="Arial Narrow"/>
          <w:i/>
          <w:iCs/>
          <w:sz w:val="22"/>
          <w:szCs w:val="22"/>
        </w:rPr>
        <w:t xml:space="preserve"> wynosi ……………………. zł brutto</w:t>
      </w:r>
      <w:r w:rsidRPr="006721F0">
        <w:rPr>
          <w:rFonts w:ascii="Arial Narrow" w:hAnsi="Arial Narrow" w:cs="Arial Narrow"/>
          <w:i/>
          <w:iCs/>
          <w:sz w:val="22"/>
          <w:szCs w:val="22"/>
        </w:rPr>
        <w:t xml:space="preserve"> </w:t>
      </w:r>
    </w:p>
    <w:p w:rsidR="00EE5EBE" w:rsidRDefault="00EE5EBE" w:rsidP="00EE5EBE">
      <w:pPr>
        <w:pStyle w:val="BodyTextIndent3"/>
        <w:ind w:left="360"/>
        <w:rPr>
          <w:rFonts w:ascii="Arial Narrow" w:hAnsi="Arial Narrow" w:cs="Arial Narrow"/>
          <w:i/>
          <w:iCs/>
          <w:sz w:val="22"/>
          <w:szCs w:val="22"/>
        </w:rPr>
      </w:pPr>
      <w:r>
        <w:rPr>
          <w:rFonts w:ascii="Arial Narrow" w:hAnsi="Arial Narrow" w:cs="Arial Narrow"/>
          <w:i/>
          <w:iCs/>
          <w:sz w:val="22"/>
          <w:szCs w:val="22"/>
        </w:rPr>
        <w:t xml:space="preserve">netto </w:t>
      </w:r>
      <w:r w:rsidRPr="006721F0">
        <w:rPr>
          <w:rFonts w:ascii="Arial Narrow" w:hAnsi="Arial Narrow" w:cs="Arial Narrow"/>
          <w:i/>
          <w:iCs/>
          <w:sz w:val="22"/>
          <w:szCs w:val="22"/>
        </w:rPr>
        <w:t xml:space="preserve"> .......................</w:t>
      </w:r>
      <w:r>
        <w:rPr>
          <w:rFonts w:ascii="Arial Narrow" w:hAnsi="Arial Narrow" w:cs="Arial Narrow"/>
          <w:i/>
          <w:iCs/>
          <w:sz w:val="22"/>
          <w:szCs w:val="22"/>
        </w:rPr>
        <w:t>.............</w:t>
      </w:r>
      <w:r w:rsidRPr="006721F0">
        <w:rPr>
          <w:rFonts w:ascii="Arial Narrow" w:hAnsi="Arial Narrow" w:cs="Arial Narrow"/>
          <w:i/>
          <w:iCs/>
          <w:sz w:val="22"/>
          <w:szCs w:val="22"/>
        </w:rPr>
        <w:t>. zł (słownie złotych ...................................................................</w:t>
      </w:r>
      <w:r>
        <w:rPr>
          <w:rFonts w:ascii="Arial Narrow" w:hAnsi="Arial Narrow" w:cs="Arial Narrow"/>
          <w:i/>
          <w:iCs/>
          <w:sz w:val="22"/>
          <w:szCs w:val="22"/>
        </w:rPr>
        <w:t>......</w:t>
      </w:r>
      <w:r w:rsidRPr="006721F0">
        <w:rPr>
          <w:rFonts w:ascii="Arial Narrow" w:hAnsi="Arial Narrow" w:cs="Arial Narrow"/>
          <w:i/>
          <w:iCs/>
          <w:sz w:val="22"/>
          <w:szCs w:val="22"/>
        </w:rPr>
        <w:t>.............. ……………………………</w:t>
      </w:r>
      <w:r>
        <w:rPr>
          <w:rFonts w:ascii="Arial Narrow" w:hAnsi="Arial Narrow" w:cs="Arial Narrow"/>
          <w:i/>
          <w:iCs/>
          <w:sz w:val="22"/>
          <w:szCs w:val="22"/>
        </w:rPr>
        <w:t>…</w:t>
      </w:r>
      <w:r w:rsidRPr="006721F0">
        <w:rPr>
          <w:rFonts w:ascii="Arial Narrow" w:hAnsi="Arial Narrow" w:cs="Arial Narrow"/>
          <w:i/>
          <w:iCs/>
          <w:sz w:val="22"/>
          <w:szCs w:val="22"/>
        </w:rPr>
        <w:t>………………………..)</w:t>
      </w:r>
      <w:r>
        <w:rPr>
          <w:rFonts w:ascii="Arial Narrow" w:hAnsi="Arial Narrow" w:cs="Arial Narrow"/>
          <w:i/>
          <w:iCs/>
          <w:sz w:val="22"/>
          <w:szCs w:val="22"/>
        </w:rPr>
        <w:t>, w tym opłata marszałkowska w wysokości: …………. zł/Mg.</w:t>
      </w:r>
    </w:p>
    <w:p w:rsidR="00EE5EBE" w:rsidRDefault="00EE5EBE" w:rsidP="00EE5EBE">
      <w:pPr>
        <w:pStyle w:val="BodyTextIndent3"/>
        <w:ind w:left="360"/>
        <w:rPr>
          <w:rFonts w:ascii="Arial Narrow" w:hAnsi="Arial Narrow" w:cs="Arial Narrow"/>
          <w:i/>
          <w:iCs/>
          <w:sz w:val="22"/>
          <w:szCs w:val="22"/>
        </w:rPr>
      </w:pPr>
      <w:r>
        <w:rPr>
          <w:rFonts w:ascii="Arial Narrow" w:hAnsi="Arial Narrow" w:cs="Arial Narrow"/>
          <w:i/>
          <w:iCs/>
          <w:sz w:val="22"/>
          <w:szCs w:val="22"/>
        </w:rPr>
        <w:t>Przy uwzględnieniu przewidywalnej ilości odpadów poddawanych zagospodarowaniu przez 24 miesiące w ilości:213 Mg , oferujemy zagospodarowanie odpadów w sumarycznej kwocie ( 213 x cena brutto z opłatą marszałkowską za 1 mg) wynoszącą ………..</w:t>
      </w:r>
    </w:p>
    <w:p w:rsidR="00EE5EBE" w:rsidRDefault="00EE5EBE" w:rsidP="00EE5EBE">
      <w:pPr>
        <w:pStyle w:val="BodyTextIndent3"/>
        <w:numPr>
          <w:ilvl w:val="1"/>
          <w:numId w:val="1"/>
        </w:numPr>
        <w:rPr>
          <w:rFonts w:ascii="Arial Narrow" w:hAnsi="Arial Narrow" w:cs="Arial Narrow"/>
          <w:i/>
          <w:iCs/>
          <w:sz w:val="22"/>
          <w:szCs w:val="22"/>
        </w:rPr>
      </w:pPr>
      <w:r w:rsidRPr="006721F0">
        <w:rPr>
          <w:rFonts w:ascii="Arial Narrow" w:hAnsi="Arial Narrow" w:cs="Arial Narrow"/>
          <w:i/>
          <w:sz w:val="22"/>
          <w:szCs w:val="22"/>
        </w:rPr>
        <w:t xml:space="preserve">Cena za </w:t>
      </w:r>
      <w:r>
        <w:rPr>
          <w:rFonts w:ascii="Arial Narrow" w:hAnsi="Arial Narrow" w:cs="Arial Narrow"/>
          <w:i/>
          <w:sz w:val="22"/>
          <w:szCs w:val="22"/>
        </w:rPr>
        <w:t xml:space="preserve">zagospodarowanie </w:t>
      </w:r>
      <w:r w:rsidRPr="006721F0">
        <w:rPr>
          <w:rFonts w:ascii="Arial Narrow" w:hAnsi="Arial Narrow" w:cs="Arial Narrow"/>
          <w:i/>
          <w:sz w:val="22"/>
          <w:szCs w:val="22"/>
        </w:rPr>
        <w:t xml:space="preserve">1 Mg odpadów </w:t>
      </w:r>
      <w:r>
        <w:rPr>
          <w:rFonts w:ascii="Arial Narrow" w:hAnsi="Arial Narrow" w:cs="Arial Narrow"/>
          <w:i/>
          <w:sz w:val="22"/>
          <w:szCs w:val="22"/>
        </w:rPr>
        <w:t xml:space="preserve"> o kodzie 02 03 99 ex </w:t>
      </w:r>
      <w:r>
        <w:rPr>
          <w:rFonts w:ascii="Arial Narrow" w:hAnsi="Arial Narrow" w:cs="Arial Narrow"/>
          <w:i/>
          <w:iCs/>
          <w:sz w:val="22"/>
          <w:szCs w:val="22"/>
        </w:rPr>
        <w:t xml:space="preserve"> wynosi ……………………. zł brutto</w:t>
      </w:r>
      <w:r w:rsidRPr="006721F0">
        <w:rPr>
          <w:rFonts w:ascii="Arial Narrow" w:hAnsi="Arial Narrow" w:cs="Arial Narrow"/>
          <w:i/>
          <w:iCs/>
          <w:sz w:val="22"/>
          <w:szCs w:val="22"/>
        </w:rPr>
        <w:t xml:space="preserve"> </w:t>
      </w:r>
    </w:p>
    <w:p w:rsidR="00EE5EBE" w:rsidRDefault="00EE5EBE" w:rsidP="00EE5EBE">
      <w:pPr>
        <w:pStyle w:val="BodyTextIndent3"/>
        <w:ind w:left="360"/>
        <w:rPr>
          <w:rFonts w:ascii="Arial Narrow" w:hAnsi="Arial Narrow" w:cs="Arial Narrow"/>
          <w:i/>
          <w:iCs/>
          <w:sz w:val="22"/>
          <w:szCs w:val="22"/>
        </w:rPr>
      </w:pPr>
      <w:r>
        <w:rPr>
          <w:rFonts w:ascii="Arial Narrow" w:hAnsi="Arial Narrow" w:cs="Arial Narrow"/>
          <w:i/>
          <w:iCs/>
          <w:sz w:val="22"/>
          <w:szCs w:val="22"/>
        </w:rPr>
        <w:lastRenderedPageBreak/>
        <w:t xml:space="preserve">netto </w:t>
      </w:r>
      <w:r w:rsidRPr="006721F0">
        <w:rPr>
          <w:rFonts w:ascii="Arial Narrow" w:hAnsi="Arial Narrow" w:cs="Arial Narrow"/>
          <w:i/>
          <w:iCs/>
          <w:sz w:val="22"/>
          <w:szCs w:val="22"/>
        </w:rPr>
        <w:t xml:space="preserve"> .......................</w:t>
      </w:r>
      <w:r>
        <w:rPr>
          <w:rFonts w:ascii="Arial Narrow" w:hAnsi="Arial Narrow" w:cs="Arial Narrow"/>
          <w:i/>
          <w:iCs/>
          <w:sz w:val="22"/>
          <w:szCs w:val="22"/>
        </w:rPr>
        <w:t>.............</w:t>
      </w:r>
      <w:r w:rsidRPr="006721F0">
        <w:rPr>
          <w:rFonts w:ascii="Arial Narrow" w:hAnsi="Arial Narrow" w:cs="Arial Narrow"/>
          <w:i/>
          <w:iCs/>
          <w:sz w:val="22"/>
          <w:szCs w:val="22"/>
        </w:rPr>
        <w:t>. zł (słownie złotych .........................................................................</w:t>
      </w:r>
      <w:r>
        <w:rPr>
          <w:rFonts w:ascii="Arial Narrow" w:hAnsi="Arial Narrow" w:cs="Arial Narrow"/>
          <w:i/>
          <w:iCs/>
          <w:sz w:val="22"/>
          <w:szCs w:val="22"/>
        </w:rPr>
        <w:t>.....</w:t>
      </w:r>
      <w:r w:rsidRPr="006721F0">
        <w:rPr>
          <w:rFonts w:ascii="Arial Narrow" w:hAnsi="Arial Narrow" w:cs="Arial Narrow"/>
          <w:i/>
          <w:iCs/>
          <w:sz w:val="22"/>
          <w:szCs w:val="22"/>
        </w:rPr>
        <w:t>........ ……………………………</w:t>
      </w:r>
      <w:r>
        <w:rPr>
          <w:rFonts w:ascii="Arial Narrow" w:hAnsi="Arial Narrow" w:cs="Arial Narrow"/>
          <w:i/>
          <w:iCs/>
          <w:sz w:val="22"/>
          <w:szCs w:val="22"/>
        </w:rPr>
        <w:t>…</w:t>
      </w:r>
      <w:r w:rsidRPr="006721F0">
        <w:rPr>
          <w:rFonts w:ascii="Arial Narrow" w:hAnsi="Arial Narrow" w:cs="Arial Narrow"/>
          <w:i/>
          <w:iCs/>
          <w:sz w:val="22"/>
          <w:szCs w:val="22"/>
        </w:rPr>
        <w:t>………………………..)</w:t>
      </w:r>
      <w:r>
        <w:rPr>
          <w:rFonts w:ascii="Arial Narrow" w:hAnsi="Arial Narrow" w:cs="Arial Narrow"/>
          <w:i/>
          <w:iCs/>
          <w:sz w:val="22"/>
          <w:szCs w:val="22"/>
        </w:rPr>
        <w:t>, w tym opłata marszałkowska w wysokości: …………. zł/Mg.</w:t>
      </w:r>
    </w:p>
    <w:p w:rsidR="00EE5EBE" w:rsidRDefault="00EE5EBE" w:rsidP="00EE5EBE">
      <w:pPr>
        <w:pStyle w:val="BodyTextIndent3"/>
        <w:ind w:left="360"/>
        <w:rPr>
          <w:rFonts w:ascii="Arial Narrow" w:hAnsi="Arial Narrow" w:cs="Arial Narrow"/>
          <w:i/>
          <w:iCs/>
          <w:sz w:val="22"/>
          <w:szCs w:val="22"/>
        </w:rPr>
      </w:pPr>
      <w:r>
        <w:rPr>
          <w:rFonts w:ascii="Arial Narrow" w:hAnsi="Arial Narrow" w:cs="Arial Narrow"/>
          <w:i/>
          <w:iCs/>
          <w:sz w:val="22"/>
          <w:szCs w:val="22"/>
        </w:rPr>
        <w:t>Przy uwzględnieniu przewidywalnej ilości odpadów poddawanych zagospodarowaniu przez 24 miesiące w ilości:1710  Mg , oferujemy zagospodarowanie odpadów w sumarycznej kwocie ( 1710 x cena brutto z opłatą marszałkowską za 1 mg) wynoszącą ………..</w:t>
      </w:r>
    </w:p>
    <w:p w:rsidR="00EE5EBE" w:rsidRPr="003650B3" w:rsidRDefault="00EE5EBE" w:rsidP="00EE5EBE">
      <w:pPr>
        <w:pStyle w:val="BodyTextIndent3"/>
        <w:numPr>
          <w:ilvl w:val="1"/>
          <w:numId w:val="1"/>
        </w:numPr>
        <w:rPr>
          <w:rFonts w:ascii="Arial Narrow" w:hAnsi="Arial Narrow" w:cs="Arial Narrow"/>
          <w:i/>
          <w:iCs/>
          <w:sz w:val="22"/>
          <w:szCs w:val="22"/>
        </w:rPr>
      </w:pPr>
      <w:r>
        <w:rPr>
          <w:rFonts w:ascii="Arial Narrow" w:hAnsi="Arial Narrow" w:cs="Arial Narrow"/>
          <w:i/>
          <w:sz w:val="22"/>
          <w:szCs w:val="22"/>
        </w:rPr>
        <w:t>Deklarujemy możliwość przyjmowania odpadów o kodzie 20 01 99 ex za opłatą w kwocie: ………………. zł brutto,  ……………. zł netto, w tym opłata marszałkowska w wysokości ………. zł/mg</w:t>
      </w:r>
    </w:p>
    <w:p w:rsidR="00EE5EBE" w:rsidRPr="0070479F" w:rsidRDefault="00EE5EBE" w:rsidP="00EE5EBE">
      <w:pPr>
        <w:pStyle w:val="BodyTextIndent3"/>
        <w:numPr>
          <w:ilvl w:val="1"/>
          <w:numId w:val="1"/>
        </w:numPr>
        <w:rPr>
          <w:rFonts w:ascii="Arial Narrow" w:hAnsi="Arial Narrow" w:cs="Arial Narrow"/>
          <w:i/>
          <w:iCs/>
          <w:sz w:val="22"/>
          <w:szCs w:val="22"/>
        </w:rPr>
      </w:pPr>
      <w:r>
        <w:rPr>
          <w:rFonts w:ascii="Arial Narrow" w:hAnsi="Arial Narrow" w:cs="Arial Narrow"/>
          <w:i/>
          <w:sz w:val="22"/>
          <w:szCs w:val="22"/>
        </w:rPr>
        <w:t>Sumarycznie oferujemy wykonanie zadania w okresie wykonywania umowy za kwotę brutto: …………. zł, netto ………. (suma kwot ostatecznych z punktów 1-3).</w:t>
      </w:r>
    </w:p>
    <w:p w:rsidR="00EE5EBE" w:rsidRPr="0070479F" w:rsidRDefault="00EE5EBE" w:rsidP="00EE5EBE">
      <w:pPr>
        <w:pStyle w:val="BodyTextIndent3"/>
        <w:numPr>
          <w:ilvl w:val="1"/>
          <w:numId w:val="1"/>
        </w:numPr>
        <w:rPr>
          <w:rFonts w:ascii="Arial Narrow" w:hAnsi="Arial Narrow" w:cs="Arial Narrow"/>
          <w:i/>
          <w:iCs/>
          <w:sz w:val="22"/>
          <w:szCs w:val="22"/>
        </w:rPr>
      </w:pPr>
      <w:r w:rsidRPr="006721F0">
        <w:rPr>
          <w:rFonts w:ascii="Arial Narrow" w:hAnsi="Arial Narrow" w:cs="Arial Narrow"/>
          <w:i/>
          <w:iCs/>
          <w:sz w:val="22"/>
          <w:szCs w:val="22"/>
        </w:rPr>
        <w:t xml:space="preserve"> </w:t>
      </w:r>
      <w:r>
        <w:rPr>
          <w:rFonts w:ascii="Arial Narrow" w:hAnsi="Arial Narrow" w:cs="Arial Narrow"/>
          <w:i/>
          <w:iCs/>
          <w:sz w:val="22"/>
          <w:szCs w:val="22"/>
        </w:rPr>
        <w:t xml:space="preserve">Oferujemy zagospodarowanie </w:t>
      </w:r>
      <w:r w:rsidRPr="006721F0">
        <w:rPr>
          <w:rFonts w:ascii="Arial Narrow" w:hAnsi="Arial Narrow" w:cs="Arial Narrow"/>
          <w:i/>
          <w:sz w:val="22"/>
          <w:szCs w:val="22"/>
        </w:rPr>
        <w:t xml:space="preserve">odpadów </w:t>
      </w:r>
      <w:r>
        <w:rPr>
          <w:rFonts w:ascii="Arial Narrow" w:hAnsi="Arial Narrow" w:cs="Arial Narrow"/>
          <w:i/>
          <w:sz w:val="22"/>
          <w:szCs w:val="22"/>
        </w:rPr>
        <w:t xml:space="preserve"> o kodzie 17 01 07, 20 02 03, 20 01 99 ex, 20 03 99 ex w odległości ………….………… km od Biura Związku Komunalnego Gmin Ziemi Lubartowskiej </w:t>
      </w:r>
    </w:p>
    <w:p w:rsidR="00EE5EBE" w:rsidRPr="006721F0" w:rsidRDefault="00EE5EBE" w:rsidP="00EE5EBE">
      <w:pPr>
        <w:pStyle w:val="BodyTextIndent3"/>
        <w:ind w:left="0"/>
        <w:jc w:val="right"/>
        <w:rPr>
          <w:rFonts w:ascii="Arial Narrow" w:hAnsi="Arial Narrow" w:cs="Arial Narrow"/>
          <w:iCs/>
          <w:sz w:val="22"/>
          <w:szCs w:val="22"/>
        </w:rPr>
      </w:pPr>
    </w:p>
    <w:p w:rsidR="00EE5EBE" w:rsidRPr="006721F0" w:rsidRDefault="00EE5EBE" w:rsidP="00EE5EBE">
      <w:pPr>
        <w:pStyle w:val="BodyTextIndent3"/>
        <w:ind w:left="0"/>
        <w:rPr>
          <w:rFonts w:ascii="Arial Narrow" w:hAnsi="Arial Narrow" w:cs="Arial Narrow"/>
          <w:b/>
          <w:sz w:val="22"/>
          <w:szCs w:val="22"/>
        </w:rPr>
      </w:pPr>
      <w:r w:rsidRPr="006721F0">
        <w:rPr>
          <w:rFonts w:ascii="Arial Narrow" w:hAnsi="Arial Narrow" w:cs="Arial Narrow"/>
          <w:b/>
          <w:sz w:val="22"/>
          <w:szCs w:val="22"/>
        </w:rPr>
        <w:t>Oświadczamy, że :</w:t>
      </w:r>
    </w:p>
    <w:p w:rsidR="00EE5EBE" w:rsidRPr="006721F0" w:rsidRDefault="00EE5EBE" w:rsidP="00EE5EBE">
      <w:pPr>
        <w:pStyle w:val="BodyTextIndent3"/>
        <w:numPr>
          <w:ilvl w:val="1"/>
          <w:numId w:val="2"/>
        </w:numPr>
        <w:tabs>
          <w:tab w:val="clear" w:pos="2162"/>
        </w:tabs>
        <w:spacing w:after="0"/>
        <w:ind w:left="0" w:firstLine="0"/>
        <w:jc w:val="both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 xml:space="preserve">zapoznaliśmy się ze specyfikacją istotnych warunków zamówienia i nie wnosimy do niej zastrzeżeń oraz otrzymaliśmy konieczne informacje potrzebne do właściwego sporządzenia oferty, oferowane przez nas </w:t>
      </w:r>
      <w:r>
        <w:rPr>
          <w:rFonts w:ascii="Arial Narrow" w:hAnsi="Arial Narrow" w:cs="Arial Narrow"/>
          <w:sz w:val="22"/>
          <w:szCs w:val="22"/>
        </w:rPr>
        <w:t>usługi</w:t>
      </w:r>
      <w:r w:rsidRPr="006721F0">
        <w:rPr>
          <w:rFonts w:ascii="Arial Narrow" w:hAnsi="Arial Narrow" w:cs="Arial Narrow"/>
          <w:sz w:val="22"/>
          <w:szCs w:val="22"/>
        </w:rPr>
        <w:t xml:space="preserve"> spełniają warunki określone w </w:t>
      </w:r>
      <w:proofErr w:type="spellStart"/>
      <w:r w:rsidRPr="006721F0">
        <w:rPr>
          <w:rFonts w:ascii="Arial Narrow" w:hAnsi="Arial Narrow" w:cs="Arial Narrow"/>
          <w:sz w:val="22"/>
          <w:szCs w:val="22"/>
        </w:rPr>
        <w:t>siwz</w:t>
      </w:r>
      <w:proofErr w:type="spellEnd"/>
      <w:r w:rsidRPr="006721F0">
        <w:rPr>
          <w:rFonts w:ascii="Arial Narrow" w:hAnsi="Arial Narrow" w:cs="Arial Narrow"/>
          <w:sz w:val="22"/>
          <w:szCs w:val="22"/>
        </w:rPr>
        <w:t>;</w:t>
      </w:r>
    </w:p>
    <w:p w:rsidR="00EE5EBE" w:rsidRPr="006721F0" w:rsidRDefault="00EE5EBE" w:rsidP="00EE5EBE">
      <w:pPr>
        <w:pStyle w:val="BodyTextIndent3"/>
        <w:numPr>
          <w:ilvl w:val="1"/>
          <w:numId w:val="2"/>
        </w:numPr>
        <w:tabs>
          <w:tab w:val="clear" w:pos="2162"/>
        </w:tabs>
        <w:spacing w:after="0"/>
        <w:ind w:left="0" w:firstLine="0"/>
        <w:jc w:val="both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uważamy się za związanych niniejszą ofertą przez czas wskazany w specyfikacji istotnych warunków zamówienia;</w:t>
      </w:r>
    </w:p>
    <w:p w:rsidR="00EE5EBE" w:rsidRPr="006721F0" w:rsidRDefault="00EE5EBE" w:rsidP="00EE5EBE">
      <w:pPr>
        <w:pStyle w:val="BodyTextIndent3"/>
        <w:numPr>
          <w:ilvl w:val="1"/>
          <w:numId w:val="2"/>
        </w:numPr>
        <w:tabs>
          <w:tab w:val="clear" w:pos="2162"/>
        </w:tabs>
        <w:spacing w:after="0"/>
        <w:ind w:left="0" w:firstLine="0"/>
        <w:jc w:val="both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 xml:space="preserve">zawarty w specyfikacji istotnych warunków zamówienia projekt umowy akceptujemy </w:t>
      </w:r>
      <w:r w:rsidRPr="006721F0">
        <w:rPr>
          <w:rFonts w:ascii="Arial Narrow" w:hAnsi="Arial Narrow" w:cs="Arial Narrow"/>
          <w:sz w:val="22"/>
          <w:szCs w:val="22"/>
        </w:rPr>
        <w:br/>
        <w:t xml:space="preserve">i zobowiązujemy się w przypadku wyboru naszej oferty do zawarcia umowy na określonych w </w:t>
      </w:r>
      <w:r w:rsidRPr="006721F0">
        <w:rPr>
          <w:rFonts w:ascii="Arial Narrow" w:hAnsi="Arial Narrow" w:cs="Arial Narrow"/>
          <w:sz w:val="22"/>
          <w:szCs w:val="22"/>
        </w:rPr>
        <w:br/>
        <w:t xml:space="preserve">specyfikacji istotnych warunków zamówienia warunkach w terminie i miejscu wskazanym przez </w:t>
      </w:r>
      <w:r w:rsidRPr="006721F0">
        <w:rPr>
          <w:rFonts w:ascii="Arial Narrow" w:hAnsi="Arial Narrow" w:cs="Arial Narrow"/>
          <w:sz w:val="22"/>
          <w:szCs w:val="22"/>
        </w:rPr>
        <w:br/>
        <w:t>zamawiającego;</w:t>
      </w:r>
    </w:p>
    <w:p w:rsidR="00EE5EBE" w:rsidRPr="006721F0" w:rsidRDefault="00EE5EBE" w:rsidP="00EE5EBE">
      <w:pPr>
        <w:pStyle w:val="BodyTextIndent3"/>
        <w:numPr>
          <w:ilvl w:val="1"/>
          <w:numId w:val="2"/>
        </w:numPr>
        <w:tabs>
          <w:tab w:val="clear" w:pos="2162"/>
        </w:tabs>
        <w:spacing w:after="0"/>
        <w:ind w:left="0" w:firstLine="0"/>
        <w:jc w:val="both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color w:val="000000"/>
          <w:sz w:val="22"/>
          <w:szCs w:val="22"/>
        </w:rPr>
        <w:t>zamówienie zamierzamy wykonać samodzielnie</w:t>
      </w:r>
      <w:r w:rsidRPr="006721F0">
        <w:rPr>
          <w:rStyle w:val="Odwoanieprzypisudolnego"/>
          <w:rFonts w:ascii="Arial Narrow" w:hAnsi="Arial Narrow" w:cs="Symbol"/>
        </w:rPr>
        <w:footnoteReference w:customMarkFollows="1" w:id="1"/>
        <w:t></w:t>
      </w:r>
      <w:r w:rsidRPr="006721F0">
        <w:rPr>
          <w:rFonts w:ascii="Arial Narrow" w:hAnsi="Arial Narrow" w:cs="Arial Narrow"/>
          <w:color w:val="000000"/>
          <w:sz w:val="22"/>
          <w:szCs w:val="22"/>
        </w:rPr>
        <w:t xml:space="preserve"> </w:t>
      </w:r>
    </w:p>
    <w:p w:rsidR="00EE5EBE" w:rsidRPr="006721F0" w:rsidRDefault="00EE5EBE" w:rsidP="00EE5EBE">
      <w:pPr>
        <w:pStyle w:val="BodyTextIndent3"/>
        <w:numPr>
          <w:ilvl w:val="1"/>
          <w:numId w:val="2"/>
        </w:numPr>
        <w:tabs>
          <w:tab w:val="clear" w:pos="2162"/>
        </w:tabs>
        <w:spacing w:after="0"/>
        <w:ind w:left="0" w:firstLine="0"/>
        <w:jc w:val="both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niżej wymieniony zakres zamówienia zamierzamy powierzyć następującym podwykonawcom* :</w:t>
      </w:r>
    </w:p>
    <w:p w:rsidR="00EE5EBE" w:rsidRPr="006721F0" w:rsidRDefault="00EE5EBE" w:rsidP="00EE5EBE">
      <w:pPr>
        <w:pStyle w:val="BodyTextIndent3"/>
        <w:numPr>
          <w:ilvl w:val="0"/>
          <w:numId w:val="3"/>
        </w:numPr>
        <w:spacing w:after="0"/>
        <w:ind w:left="567"/>
        <w:jc w:val="both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……………………………................…………………………………………………………....……...</w:t>
      </w:r>
    </w:p>
    <w:p w:rsidR="00EE5EBE" w:rsidRPr="006721F0" w:rsidRDefault="00EE5EBE" w:rsidP="00EE5EBE">
      <w:pPr>
        <w:pStyle w:val="BodyTextIndent3"/>
        <w:ind w:left="0"/>
        <w:jc w:val="center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(należy podać części zamówienia, które wykonawca zamierza powierzyć podwykonawcom oraz firmy – nazwy tych podwykonawców)</w:t>
      </w:r>
    </w:p>
    <w:p w:rsidR="00EE5EBE" w:rsidRPr="006721F0" w:rsidRDefault="00EE5EBE" w:rsidP="00EE5EBE">
      <w:pPr>
        <w:pStyle w:val="BodyTextIndent3"/>
        <w:ind w:left="0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...........................................................................................................................................................</w:t>
      </w:r>
    </w:p>
    <w:p w:rsidR="00EE5EBE" w:rsidRPr="006721F0" w:rsidRDefault="00EE5EBE" w:rsidP="00EE5EBE">
      <w:pPr>
        <w:pStyle w:val="BodyTextIndent3"/>
        <w:ind w:left="0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..........................................................................................................................................................</w:t>
      </w:r>
    </w:p>
    <w:p w:rsidR="00EE5EBE" w:rsidRPr="006721F0" w:rsidRDefault="00EE5EBE" w:rsidP="00EE5EBE">
      <w:pPr>
        <w:pStyle w:val="BodyTextIndent3"/>
        <w:numPr>
          <w:ilvl w:val="0"/>
          <w:numId w:val="3"/>
        </w:numPr>
        <w:spacing w:after="0"/>
        <w:ind w:left="567"/>
        <w:jc w:val="both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…………….................…………………………........……………………………………………………..</w:t>
      </w:r>
    </w:p>
    <w:p w:rsidR="00EE5EBE" w:rsidRPr="006721F0" w:rsidRDefault="00EE5EBE" w:rsidP="00EE5EBE">
      <w:pPr>
        <w:pStyle w:val="BodyTextIndent3"/>
        <w:ind w:left="0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..........................................................................................................................................................</w:t>
      </w:r>
    </w:p>
    <w:p w:rsidR="00EE5EBE" w:rsidRPr="006721F0" w:rsidRDefault="00EE5EBE" w:rsidP="00EE5EBE">
      <w:pPr>
        <w:pStyle w:val="BodyTextIndent3"/>
        <w:numPr>
          <w:ilvl w:val="1"/>
          <w:numId w:val="2"/>
        </w:numPr>
        <w:tabs>
          <w:tab w:val="clear" w:pos="2162"/>
        </w:tabs>
        <w:spacing w:after="0"/>
        <w:ind w:left="0" w:firstLine="0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Zastrzeżenia Wykonawcy :</w:t>
      </w:r>
    </w:p>
    <w:p w:rsidR="00EE5EBE" w:rsidRPr="006721F0" w:rsidRDefault="00EE5EBE" w:rsidP="00EE5EBE">
      <w:pPr>
        <w:pStyle w:val="BodyTextIndent3"/>
        <w:ind w:left="0"/>
        <w:rPr>
          <w:rFonts w:ascii="Arial Narrow" w:hAnsi="Arial Narrow" w:cs="Arial Narrow"/>
          <w:color w:val="000000"/>
          <w:sz w:val="22"/>
          <w:szCs w:val="22"/>
        </w:rPr>
      </w:pPr>
      <w:r w:rsidRPr="006721F0">
        <w:rPr>
          <w:rFonts w:ascii="Arial Narrow" w:hAnsi="Arial Narrow" w:cs="Arial Narrow"/>
          <w:color w:val="000000"/>
          <w:sz w:val="22"/>
          <w:szCs w:val="22"/>
        </w:rPr>
        <w:t>Zgodnie z art. 8 ust. 3 ustawy Prawo zamówień publicznych wykonawca zastrzega, że niżej wymienione informacje składające się na ofertę nie mogą być udostępniane:</w:t>
      </w:r>
    </w:p>
    <w:p w:rsidR="00EE5EBE" w:rsidRPr="006721F0" w:rsidRDefault="00EE5EBE" w:rsidP="00EE5EBE">
      <w:pPr>
        <w:pStyle w:val="BodyTextIndent3"/>
        <w:ind w:left="0"/>
        <w:rPr>
          <w:rFonts w:ascii="Arial Narrow" w:hAnsi="Arial Narrow" w:cs="Arial Narrow"/>
          <w:color w:val="000000"/>
          <w:sz w:val="22"/>
          <w:szCs w:val="22"/>
        </w:rPr>
      </w:pPr>
      <w:r w:rsidRPr="006721F0">
        <w:rPr>
          <w:rFonts w:ascii="Arial Narrow" w:hAnsi="Arial Narrow" w:cs="Arial Narrow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E5EBE" w:rsidRPr="006721F0" w:rsidRDefault="00EE5EBE" w:rsidP="00EE5EBE">
      <w:pPr>
        <w:pStyle w:val="BodyTextIndent3"/>
        <w:ind w:left="0"/>
        <w:rPr>
          <w:rFonts w:ascii="Arial Narrow" w:hAnsi="Arial Narrow" w:cs="Arial Narrow"/>
          <w:color w:val="000000"/>
          <w:sz w:val="22"/>
          <w:szCs w:val="22"/>
        </w:rPr>
      </w:pPr>
      <w:r w:rsidRPr="006721F0">
        <w:rPr>
          <w:rFonts w:ascii="Arial Narrow" w:hAnsi="Arial Narrow" w:cs="Arial Narrow"/>
          <w:color w:val="000000"/>
          <w:sz w:val="22"/>
          <w:szCs w:val="22"/>
        </w:rPr>
        <w:t xml:space="preserve">Ww. zastrzeżone informacje stanowią tajemnicę przedsiębiorstwa z uwagi na:...................................  ................................................................................................................................................................ </w:t>
      </w:r>
    </w:p>
    <w:p w:rsidR="00EE5EBE" w:rsidRPr="006721F0" w:rsidRDefault="00EE5EBE" w:rsidP="00EE5EBE">
      <w:pPr>
        <w:pStyle w:val="BodyTextIndent3"/>
        <w:ind w:left="0"/>
        <w:rPr>
          <w:rFonts w:ascii="Arial Narrow" w:hAnsi="Arial Narrow" w:cs="Arial Narrow"/>
          <w:color w:val="000000"/>
          <w:sz w:val="22"/>
          <w:szCs w:val="22"/>
        </w:rPr>
      </w:pPr>
      <w:r w:rsidRPr="006721F0">
        <w:rPr>
          <w:rFonts w:ascii="Arial Narrow" w:hAnsi="Arial Narrow" w:cs="Arial Narrow"/>
          <w:color w:val="000000"/>
          <w:sz w:val="22"/>
          <w:szCs w:val="22"/>
        </w:rPr>
        <w:t>(należy wykazać, iż zastrzeżone informacje stanowią tajemnicę przedsiębiorstwa)</w:t>
      </w:r>
    </w:p>
    <w:p w:rsidR="00EE5EBE" w:rsidRPr="006721F0" w:rsidRDefault="00EE5EBE" w:rsidP="00EE5EBE">
      <w:pPr>
        <w:pStyle w:val="BodyTextIndent3"/>
        <w:ind w:left="0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6721F0">
        <w:rPr>
          <w:rFonts w:ascii="Arial Narrow" w:hAnsi="Arial Narrow" w:cs="Arial Narrow"/>
          <w:color w:val="000000"/>
          <w:sz w:val="22"/>
          <w:szCs w:val="22"/>
        </w:rPr>
        <w:lastRenderedPageBreak/>
        <w:t>.....................................................................................................................</w:t>
      </w:r>
    </w:p>
    <w:p w:rsidR="00EE5EBE" w:rsidRPr="006721F0" w:rsidRDefault="00EE5EBE" w:rsidP="00EE5EBE">
      <w:pPr>
        <w:pStyle w:val="BodyTextIndent3"/>
        <w:ind w:left="0"/>
        <w:rPr>
          <w:rFonts w:ascii="Arial Narrow" w:hAnsi="Arial Narrow" w:cs="Arial Narrow"/>
          <w:sz w:val="22"/>
          <w:szCs w:val="22"/>
        </w:rPr>
      </w:pPr>
    </w:p>
    <w:p w:rsidR="00EE5EBE" w:rsidRPr="006721F0" w:rsidRDefault="00EE5EBE" w:rsidP="00EE5EBE">
      <w:pPr>
        <w:pStyle w:val="BodyTextIndent3"/>
        <w:numPr>
          <w:ilvl w:val="1"/>
          <w:numId w:val="2"/>
        </w:numPr>
        <w:tabs>
          <w:tab w:val="clear" w:pos="2162"/>
        </w:tabs>
        <w:spacing w:after="0"/>
        <w:ind w:left="0" w:firstLine="0"/>
        <w:jc w:val="both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do oferty załączamy :</w:t>
      </w:r>
    </w:p>
    <w:p w:rsidR="00EE5EBE" w:rsidRPr="006721F0" w:rsidRDefault="00EE5EBE" w:rsidP="00EE5EBE">
      <w:pPr>
        <w:pStyle w:val="BodyTextIndent3"/>
        <w:numPr>
          <w:ilvl w:val="0"/>
          <w:numId w:val="4"/>
        </w:numPr>
        <w:spacing w:after="0"/>
        <w:ind w:left="567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……………………………………………………………………………………………...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E5EBE" w:rsidRPr="006721F0" w:rsidRDefault="00EE5EBE" w:rsidP="00EE5EBE">
      <w:pPr>
        <w:pStyle w:val="BodyTextIndent3"/>
        <w:ind w:left="0"/>
        <w:rPr>
          <w:rFonts w:ascii="Arial Narrow" w:hAnsi="Arial Narrow" w:cs="Arial Narrow"/>
          <w:sz w:val="22"/>
          <w:szCs w:val="22"/>
        </w:rPr>
      </w:pPr>
    </w:p>
    <w:p w:rsidR="00EE5EBE" w:rsidRPr="006721F0" w:rsidRDefault="00EE5EBE" w:rsidP="00EE5EBE">
      <w:pPr>
        <w:pStyle w:val="BodyTextIndent3"/>
        <w:ind w:left="0"/>
        <w:rPr>
          <w:rFonts w:ascii="Arial Narrow" w:hAnsi="Arial Narrow" w:cs="Arial Narrow"/>
          <w:sz w:val="22"/>
          <w:szCs w:val="22"/>
        </w:rPr>
      </w:pPr>
    </w:p>
    <w:p w:rsidR="00EE5EBE" w:rsidRPr="006721F0" w:rsidRDefault="00EE5EBE" w:rsidP="00EE5EBE">
      <w:pPr>
        <w:pStyle w:val="BodyTextIndent3"/>
        <w:tabs>
          <w:tab w:val="center" w:pos="6171"/>
        </w:tabs>
        <w:ind w:left="4248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…………………………………………..………</w:t>
      </w:r>
      <w:r w:rsidRPr="006721F0">
        <w:rPr>
          <w:rFonts w:ascii="Arial Narrow" w:hAnsi="Arial Narrow" w:cs="Arial Narrow"/>
          <w:sz w:val="22"/>
          <w:szCs w:val="22"/>
        </w:rPr>
        <w:br/>
        <w:t>( podpis osoby/osób upoważnionych do składania          oświadczeń woli w imieniu wykonawcy )</w:t>
      </w:r>
    </w:p>
    <w:p w:rsidR="006C4B33" w:rsidRDefault="006C4B33">
      <w:bookmarkStart w:id="0" w:name="_GoBack"/>
      <w:bookmarkEnd w:id="0"/>
    </w:p>
    <w:sectPr w:rsidR="006C4B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636A" w:rsidRDefault="00AC636A" w:rsidP="00EE5EBE">
      <w:pPr>
        <w:spacing w:line="240" w:lineRule="auto"/>
      </w:pPr>
      <w:r>
        <w:separator/>
      </w:r>
    </w:p>
  </w:endnote>
  <w:endnote w:type="continuationSeparator" w:id="0">
    <w:p w:rsidR="00AC636A" w:rsidRDefault="00AC636A" w:rsidP="00EE5E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636A" w:rsidRDefault="00AC636A" w:rsidP="00EE5EBE">
      <w:pPr>
        <w:spacing w:line="240" w:lineRule="auto"/>
      </w:pPr>
      <w:r>
        <w:separator/>
      </w:r>
    </w:p>
  </w:footnote>
  <w:footnote w:type="continuationSeparator" w:id="0">
    <w:p w:rsidR="00AC636A" w:rsidRDefault="00AC636A" w:rsidP="00EE5EBE">
      <w:pPr>
        <w:spacing w:line="240" w:lineRule="auto"/>
      </w:pPr>
      <w:r>
        <w:continuationSeparator/>
      </w:r>
    </w:p>
  </w:footnote>
  <w:footnote w:id="1">
    <w:p w:rsidR="00EE5EBE" w:rsidRDefault="00EE5EBE" w:rsidP="00EE5EBE">
      <w:r>
        <w:rPr>
          <w:rStyle w:val="Znakiprzypiswdolnych"/>
          <w:rFonts w:ascii="Symbol" w:hAnsi="Symbol"/>
        </w:rPr>
        <w:t></w:t>
      </w:r>
    </w:p>
    <w:p w:rsidR="00EE5EBE" w:rsidRDefault="00EE5EBE" w:rsidP="00EE5EBE">
      <w:pPr>
        <w:pStyle w:val="footnotetext"/>
        <w:pageBreakBefore/>
      </w:pPr>
      <w:r>
        <w:rPr>
          <w:rStyle w:val="footnotereference"/>
          <w:rFonts w:ascii="Symbol" w:hAnsi="Symbol" w:cs="Symbol"/>
        </w:rPr>
        <w:tab/>
      </w:r>
      <w:r>
        <w:rPr>
          <w:rStyle w:val="footnotereference"/>
          <w:rFonts w:ascii="Symbol" w:hAnsi="Symbol" w:cs="Symbol"/>
        </w:rPr>
        <w:t></w:t>
      </w:r>
      <w:r>
        <w:t xml:space="preserve"> </w:t>
      </w:r>
      <w:r>
        <w:rPr>
          <w:rFonts w:ascii="Arial Narrow" w:hAnsi="Arial Narrow" w:cs="Arial Narrow"/>
          <w:sz w:val="18"/>
          <w:szCs w:val="18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8"/>
    <w:multiLevelType w:val="multilevel"/>
    <w:tmpl w:val="83724C56"/>
    <w:name w:val="WW8Num16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OpenSymbol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E"/>
    <w:multiLevelType w:val="multilevel"/>
    <w:tmpl w:val="0000000E"/>
    <w:name w:val="WW8Num13"/>
    <w:lvl w:ilvl="0">
      <w:start w:val="1"/>
      <w:numFmt w:val="lowerLetter"/>
      <w:lvlText w:val="%1)"/>
      <w:lvlJc w:val="left"/>
      <w:pPr>
        <w:tabs>
          <w:tab w:val="num" w:pos="1442"/>
        </w:tabs>
        <w:ind w:left="1442" w:hanging="360"/>
      </w:pPr>
    </w:lvl>
    <w:lvl w:ilvl="1">
      <w:start w:val="1"/>
      <w:numFmt w:val="decimal"/>
      <w:lvlText w:val="%2)"/>
      <w:lvlJc w:val="left"/>
      <w:pPr>
        <w:tabs>
          <w:tab w:val="num" w:pos="2162"/>
        </w:tabs>
        <w:ind w:left="2162" w:hanging="360"/>
      </w:pPr>
      <w:rPr>
        <w:rFonts w:ascii="Arial Narrow" w:hAnsi="Arial Narrow" w:cs="Arial Narrow"/>
        <w:color w:val="000000"/>
        <w:sz w:val="22"/>
        <w:szCs w:val="22"/>
      </w:rPr>
    </w:lvl>
    <w:lvl w:ilvl="2">
      <w:start w:val="1"/>
      <w:numFmt w:val="decimal"/>
      <w:lvlText w:val="%2.%3."/>
      <w:lvlJc w:val="left"/>
      <w:pPr>
        <w:tabs>
          <w:tab w:val="num" w:pos="3062"/>
        </w:tabs>
        <w:ind w:left="3062" w:hanging="360"/>
      </w:pPr>
      <w:rPr>
        <w:rFonts w:eastAsia="Times New Roman" w:cs="Arial"/>
      </w:rPr>
    </w:lvl>
    <w:lvl w:ilvl="3">
      <w:start w:val="1"/>
      <w:numFmt w:val="decimal"/>
      <w:lvlText w:val="%2.%3.%4."/>
      <w:lvlJc w:val="left"/>
      <w:pPr>
        <w:tabs>
          <w:tab w:val="num" w:pos="3602"/>
        </w:tabs>
        <w:ind w:left="3602" w:hanging="360"/>
      </w:pPr>
    </w:lvl>
    <w:lvl w:ilvl="4">
      <w:start w:val="1"/>
      <w:numFmt w:val="lowerLetter"/>
      <w:lvlText w:val="%2.%3.%4.%5."/>
      <w:lvlJc w:val="left"/>
      <w:pPr>
        <w:tabs>
          <w:tab w:val="num" w:pos="4322"/>
        </w:tabs>
        <w:ind w:left="4322" w:hanging="360"/>
      </w:pPr>
    </w:lvl>
    <w:lvl w:ilvl="5">
      <w:start w:val="1"/>
      <w:numFmt w:val="lowerRoman"/>
      <w:lvlText w:val="%2.%3.%4.%5.%6."/>
      <w:lvlJc w:val="right"/>
      <w:pPr>
        <w:tabs>
          <w:tab w:val="num" w:pos="5042"/>
        </w:tabs>
        <w:ind w:left="5042" w:hanging="180"/>
      </w:pPr>
    </w:lvl>
    <w:lvl w:ilvl="6">
      <w:start w:val="1"/>
      <w:numFmt w:val="decimal"/>
      <w:lvlText w:val="%2.%3.%4.%5.%6.%7."/>
      <w:lvlJc w:val="left"/>
      <w:pPr>
        <w:tabs>
          <w:tab w:val="num" w:pos="5762"/>
        </w:tabs>
        <w:ind w:left="5762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482"/>
        </w:tabs>
        <w:ind w:left="6482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7202"/>
        </w:tabs>
        <w:ind w:left="7202" w:hanging="180"/>
      </w:pPr>
    </w:lvl>
  </w:abstractNum>
  <w:abstractNum w:abstractNumId="2" w15:restartNumberingAfterBreak="0">
    <w:nsid w:val="0000000F"/>
    <w:multiLevelType w:val="multilevel"/>
    <w:tmpl w:val="0000000F"/>
    <w:name w:val="WW8Num14"/>
    <w:lvl w:ilvl="0">
      <w:start w:val="1"/>
      <w:numFmt w:val="lowerLetter"/>
      <w:lvlText w:val="%1)"/>
      <w:lvlJc w:val="left"/>
      <w:pPr>
        <w:tabs>
          <w:tab w:val="num" w:pos="734"/>
        </w:tabs>
        <w:ind w:left="734" w:hanging="360"/>
      </w:pPr>
      <w:rPr>
        <w:rFonts w:ascii="Arial Narrow" w:hAnsi="Arial Narrow" w:cs="Arial Narrow"/>
        <w:i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54"/>
        </w:tabs>
        <w:ind w:left="1454" w:hanging="360"/>
      </w:pPr>
    </w:lvl>
    <w:lvl w:ilvl="2">
      <w:start w:val="1"/>
      <w:numFmt w:val="lowerRoman"/>
      <w:lvlText w:val="%2.%3."/>
      <w:lvlJc w:val="right"/>
      <w:pPr>
        <w:tabs>
          <w:tab w:val="num" w:pos="2174"/>
        </w:tabs>
        <w:ind w:left="2174" w:hanging="180"/>
      </w:pPr>
    </w:lvl>
    <w:lvl w:ilvl="3">
      <w:start w:val="1"/>
      <w:numFmt w:val="decimal"/>
      <w:lvlText w:val="%2.%3.%4."/>
      <w:lvlJc w:val="left"/>
      <w:pPr>
        <w:tabs>
          <w:tab w:val="num" w:pos="2894"/>
        </w:tabs>
        <w:ind w:left="2894" w:hanging="360"/>
      </w:pPr>
    </w:lvl>
    <w:lvl w:ilvl="4">
      <w:start w:val="1"/>
      <w:numFmt w:val="lowerLetter"/>
      <w:lvlText w:val="%2.%3.%4.%5."/>
      <w:lvlJc w:val="left"/>
      <w:pPr>
        <w:tabs>
          <w:tab w:val="num" w:pos="3614"/>
        </w:tabs>
        <w:ind w:left="3614" w:hanging="360"/>
      </w:pPr>
    </w:lvl>
    <w:lvl w:ilvl="5">
      <w:start w:val="1"/>
      <w:numFmt w:val="lowerRoman"/>
      <w:lvlText w:val="%2.%3.%4.%5.%6."/>
      <w:lvlJc w:val="right"/>
      <w:pPr>
        <w:tabs>
          <w:tab w:val="num" w:pos="4334"/>
        </w:tabs>
        <w:ind w:left="4334" w:hanging="180"/>
      </w:pPr>
    </w:lvl>
    <w:lvl w:ilvl="6">
      <w:start w:val="1"/>
      <w:numFmt w:val="decimal"/>
      <w:lvlText w:val="%2.%3.%4.%5.%6.%7."/>
      <w:lvlJc w:val="left"/>
      <w:pPr>
        <w:tabs>
          <w:tab w:val="num" w:pos="5054"/>
        </w:tabs>
        <w:ind w:left="505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74"/>
        </w:tabs>
        <w:ind w:left="577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94"/>
        </w:tabs>
        <w:ind w:left="6494" w:hanging="180"/>
      </w:pPr>
    </w:lvl>
  </w:abstractNum>
  <w:abstractNum w:abstractNumId="3" w15:restartNumberingAfterBreak="0">
    <w:nsid w:val="00000010"/>
    <w:multiLevelType w:val="multilevel"/>
    <w:tmpl w:val="00000010"/>
    <w:name w:val="WW8Num15"/>
    <w:lvl w:ilvl="0">
      <w:start w:val="1"/>
      <w:numFmt w:val="lowerLetter"/>
      <w:lvlText w:val="%1)"/>
      <w:lvlJc w:val="left"/>
      <w:pPr>
        <w:tabs>
          <w:tab w:val="num" w:pos="734"/>
        </w:tabs>
        <w:ind w:left="734" w:hanging="360"/>
      </w:pPr>
      <w:rPr>
        <w:rFonts w:ascii="Arial Narrow" w:hAnsi="Arial Narrow" w:cs="Arial Narrow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54"/>
        </w:tabs>
        <w:ind w:left="1454" w:hanging="360"/>
      </w:pPr>
    </w:lvl>
    <w:lvl w:ilvl="2">
      <w:start w:val="1"/>
      <w:numFmt w:val="lowerRoman"/>
      <w:lvlText w:val="%2.%3."/>
      <w:lvlJc w:val="right"/>
      <w:pPr>
        <w:tabs>
          <w:tab w:val="num" w:pos="2174"/>
        </w:tabs>
        <w:ind w:left="2174" w:hanging="180"/>
      </w:pPr>
    </w:lvl>
    <w:lvl w:ilvl="3">
      <w:start w:val="1"/>
      <w:numFmt w:val="decimal"/>
      <w:lvlText w:val="%2.%3.%4."/>
      <w:lvlJc w:val="left"/>
      <w:pPr>
        <w:tabs>
          <w:tab w:val="num" w:pos="2894"/>
        </w:tabs>
        <w:ind w:left="2894" w:hanging="360"/>
      </w:pPr>
    </w:lvl>
    <w:lvl w:ilvl="4">
      <w:start w:val="1"/>
      <w:numFmt w:val="lowerLetter"/>
      <w:lvlText w:val="%2.%3.%4.%5."/>
      <w:lvlJc w:val="left"/>
      <w:pPr>
        <w:tabs>
          <w:tab w:val="num" w:pos="3614"/>
        </w:tabs>
        <w:ind w:left="3614" w:hanging="360"/>
      </w:pPr>
    </w:lvl>
    <w:lvl w:ilvl="5">
      <w:start w:val="1"/>
      <w:numFmt w:val="lowerRoman"/>
      <w:lvlText w:val="%2.%3.%4.%5.%6."/>
      <w:lvlJc w:val="right"/>
      <w:pPr>
        <w:tabs>
          <w:tab w:val="num" w:pos="4334"/>
        </w:tabs>
        <w:ind w:left="4334" w:hanging="180"/>
      </w:pPr>
    </w:lvl>
    <w:lvl w:ilvl="6">
      <w:start w:val="1"/>
      <w:numFmt w:val="decimal"/>
      <w:lvlText w:val="%2.%3.%4.%5.%6.%7."/>
      <w:lvlJc w:val="left"/>
      <w:pPr>
        <w:tabs>
          <w:tab w:val="num" w:pos="5054"/>
        </w:tabs>
        <w:ind w:left="505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74"/>
        </w:tabs>
        <w:ind w:left="577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94"/>
        </w:tabs>
        <w:ind w:left="649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EBE"/>
    <w:rsid w:val="006C4B33"/>
    <w:rsid w:val="00AC636A"/>
    <w:rsid w:val="00EE5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1101E6-A6A4-4100-A089-9744E0A1E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5EBE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otnotereference">
    <w:name w:val="footnote reference"/>
    <w:rsid w:val="00EE5EBE"/>
    <w:rPr>
      <w:vertAlign w:val="superscript"/>
    </w:rPr>
  </w:style>
  <w:style w:type="character" w:customStyle="1" w:styleId="Znakiprzypiswdolnych">
    <w:name w:val="Znaki przypisów dolnych"/>
    <w:rsid w:val="00EE5EBE"/>
    <w:rPr>
      <w:vertAlign w:val="superscript"/>
    </w:rPr>
  </w:style>
  <w:style w:type="character" w:styleId="Odwoanieprzypisudolnego">
    <w:name w:val="footnote reference"/>
    <w:rsid w:val="00EE5EBE"/>
    <w:rPr>
      <w:vertAlign w:val="superscript"/>
    </w:rPr>
  </w:style>
  <w:style w:type="paragraph" w:customStyle="1" w:styleId="BodyTextIndent3">
    <w:name w:val="Body Text Indent 3"/>
    <w:basedOn w:val="Normalny"/>
    <w:rsid w:val="00EE5EBE"/>
    <w:pPr>
      <w:spacing w:after="120"/>
      <w:ind w:left="283"/>
    </w:pPr>
    <w:rPr>
      <w:sz w:val="16"/>
      <w:szCs w:val="16"/>
    </w:rPr>
  </w:style>
  <w:style w:type="paragraph" w:customStyle="1" w:styleId="footnotetext">
    <w:name w:val="footnote text"/>
    <w:basedOn w:val="Normalny"/>
    <w:rsid w:val="00EE5EB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1019</Words>
  <Characters>6116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kzelazek</dc:creator>
  <cp:keywords/>
  <dc:description/>
  <cp:lastModifiedBy>kzelazek</cp:lastModifiedBy>
  <cp:revision>1</cp:revision>
  <dcterms:created xsi:type="dcterms:W3CDTF">2019-04-24T12:00:00Z</dcterms:created>
  <dcterms:modified xsi:type="dcterms:W3CDTF">2019-04-24T12:00:00Z</dcterms:modified>
</cp:coreProperties>
</file>